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00979 /5945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00979 /5945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30.06.2026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3,04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Плеханова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