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400-ПП/247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"03"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247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плита для тумбы не полированная светло коричневая, инвентарный номер: 00971 /5833 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плита для тумбы не полированная светло коричневая, инвентарный номер: 00971 /5833 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435.00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39.15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3.04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1.73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0.42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400-ПП/247 от "03"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Исаев Сергей Анатольевич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Плеханова, 4-28)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"02" июля 2026 г., время: 15:49:56.585;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"02" июля 2026 15:49:56.585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Исаев Сергей Анатольевич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Исаев Сергей Анатольевич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№20, в размере </w:t>
      </w:r>
      <w:r>
        <w:rPr>
          <w:rFonts w:ascii="Times New Roman" w:hAnsi="Times New Roman"/>
          <w:b/>
          <w:i/>
          <w:color w:val="000000"/>
        </w:rPr>
        <w:t xml:space="preserve">5.00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30.06.2026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02.07.2026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3.04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