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171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06248 /4997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06248 /4997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400-ПП/171 от "03"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 Плеханова 4-28)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"02" июля 2026 г., время: 15:46:52.152;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"02" июля 2026 15:46:52.152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Исаев Сергей Анатольевич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30.06.2026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