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06248 /4997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06248 /4997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30.06.2026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Плеханова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