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170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полка книжная деревянная, инвентарный номер: 06247 /4992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полка книжная деревянная, инвентарный номер: 06247 /4992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21"/>
        <w:gridCol w:w="5661"/>
        <w:gridCol w:w="5662"/>
        <w:gridCol w:w="1490"/>
      </w:tblGrid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7.74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6.88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6.02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5.16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3.44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2.58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0.86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400-ПП/170 от "03"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Исаев Сергей Анатольевич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Плеханова, 4-28)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"02" июля 2026 г., время: 15:44:40.500;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"02" июля 2026 15:44:40.500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Исаев Сергей Анатольевич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Исаев Сергей Анатольевич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30.06.2026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0.60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