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400-ПП/169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"03"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400-ПП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169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06246 /4967 , местонахождение: г. Челябинск, ул. Воровского, д. 15А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полка книжная деревянная, инвентарный номер: 06246 /4967 , местонахождение: г. Челябинск, ул. Воровского, д. 15А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86.00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821"/>
        <w:gridCol w:w="5661"/>
        <w:gridCol w:w="5662"/>
        <w:gridCol w:w="1490"/>
      </w:tblGrid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86.0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68.80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60.20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51.60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43.00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34.40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25.80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17.20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7.74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6.88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6.02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5.16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4.30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3.44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2.58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1.72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0.86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0.60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0.34</w:t>
            </w:r>
          </w:p>
        </w:tc>
      </w:tr>
      <w:tr>
        <w:trPr>
          <w:trHeight w:val="120" w:hRule="atLeast"/>
        </w:trPr>
        <w:tc>
          <w:tcPr>
            <w:tcW w:w="82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661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662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4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0.08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400-ПП/169 от "03"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(г.Челябинск Плеханова 4-28)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"02" июля 2026 г., время: 15:47:38.377;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"02" июля 2026 15:47:38.377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1,00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Исаев Сергей Анатольевич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Исаев Сергей Анатольевич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предложение о цене приобретения имущества, составляющего Лот, не ниже начальной цены продажи Лота, установленной для периода №20, в размере </w:t>
      </w:r>
      <w:r>
        <w:rPr>
          <w:rFonts w:ascii="Times New Roman" w:hAnsi="Times New Roman"/>
          <w:b/>
          <w:i/>
          <w:color w:val="000000"/>
        </w:rPr>
        <w:t xml:space="preserve">1.00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30.06.2026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02.07.2026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0.60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