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409-ПП/4726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"30" июня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409-ПП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4726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4420, местонахождение: Челябинская обл., Кизильский район, с.Кизильское, ул.Ленинская, д.97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4420, местонахождение: Челябинская обл., Кизильский район, с.Кизильское, ул.Ленинская, д.97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409-ПП/4726 от "30" июня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"29" июня 2026 г., время: 17:51:40.764;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"29" июня 2026 17:51:40.764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15,60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Салимгареева Ирина Рафиковна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№19, в размере </w:t>
      </w:r>
      <w:r>
        <w:rPr>
          <w:rFonts w:ascii="Times New Roman" w:hAnsi="Times New Roman"/>
          <w:b/>
          <w:i/>
          <w:color w:val="000000"/>
        </w:rPr>
        <w:t xml:space="preserve">15.60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27.06.2026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29.06.2026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15.56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