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408-ПП/347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"30"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347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комплект стул+4 стула г-71 не полированные светло коричневые полу-мягкие деревянные, инвентарный номер: 00845 /3088, 3094, 3095, 3104, 3105 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комплект стул+4 стула г-71 не полированные светло коричневые полу-мягкие деревянные, инвентарный номер: 00845 /3088, 3094, 3095, 3104, 3105 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6598.00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6598.0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5938.20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5278.40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4618.60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3958.80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3299.00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2639.20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1979.40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659.80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593.82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527.84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461.86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395.88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329.90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263.92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197.94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131.96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65.98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46.19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6.61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408-ПП/347 от "30"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(Цвиллинга 58в)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"29" июня 2026 г., время: 09:40:22.990;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"29" июня 2026 09:40:22.990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Остапенко Елена Александровна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66.00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27.06.2026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29.06.2026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65.98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