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408-ПП/347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"30"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347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00845 /3088, 3094, 3095, 3104, 3105 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00845 /3088, 3094, 3095, 3104, 3105 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27.06.2026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29.06.2026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65,98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(Цвиллинга 58в)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