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"30"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5089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540,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540,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406-ПП/5089 от "30"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"29" июня 2026 г., время: 17:39:20.957;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"29" июня 2026 17:39:20.957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16.00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27.06.2026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29.06.2026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15.56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