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"30"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691,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691,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406-ПП/5069 от "30"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"29" июня 2026 г., время: 17:37:21.541;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"29" июня 2026 17:37:21.541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3,35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3.35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27.06.2026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29.06.2026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