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406-ПП/5069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"30" июня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5069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691,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691,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27.06.2026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29.06.2026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3,35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