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407-ПП/3981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3981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4627, местонахождение: Челябинская обл., г.Магнитогорск, ул.Московская,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4627, местонахождение: Челябинская обл., г.Магнитогорск, ул.Московская,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407-ПП/3981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Литвиненко Руслан Иванович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область, г. Магнитогорск, ул. Ворошилова д. 8, кв. 89)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11:05:41.009;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11:05:41.009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Литвиненко Руслан Иванович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Литвиненко Руслан Иванович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15.00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11.78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