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402-ПП/226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сервисная 132*72*69, инвентарный номер: 51003083 /5690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сервисная 132*72*69, инвентарный номер: 51003083 /5690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59810.00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59810.0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53829.00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47848.00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41867.00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35886.00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29905.00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23924.00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17943.00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11962.00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5981.00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5382.90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4784.80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4186.70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3588.60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2990.50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1794.30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1196.20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598.10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418.67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239.24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59.81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402-ПП/226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14:28:33.364;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14:28:33.364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1 196,20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1196.20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1196.20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