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2177,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2177,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401-ПП/6987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14:43:59.480;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14:43:59.480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6,70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6.70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