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2174,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2174,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401-ПП/6986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14:43:19.267;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14:43:19.267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6,70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6.70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