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401-ПП/6986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"29" июня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6986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2174,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2174,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24.06.2026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26.06.2026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6,70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