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5904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8729,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8729,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401-ПП/5904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14:50:49.809;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14:50:49.809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6,70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6.70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24.06.2026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26.06.2026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6.70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