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401-ПП/5462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"29" июня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5462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2895,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2895,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401-ПП/5462 от "29" июня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Молодогвардейцев 51А, кв 32)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июня 2026 г., время: 14:22:38.321;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июня 2026 14:22:38.321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31,12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Ефименко Василий Васильевич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Ефименко Василий Васильевич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№18, в размере </w:t>
      </w:r>
      <w:r>
        <w:rPr>
          <w:rFonts w:ascii="Times New Roman" w:hAnsi="Times New Roman"/>
          <w:b/>
          <w:i/>
          <w:color w:val="000000"/>
        </w:rPr>
        <w:t xml:space="preserve">31.12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18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24.06.2026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26.06.2026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31.12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