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401-ПП/5462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"29" июня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5462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2895,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2895,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24.06.2026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26.06.2026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31,12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