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398-ПП/2464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"29" июня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2464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Телевизор sharp, инвентарный номер: 8963, местонахождение: г. Челябинск, ул. Российская, д. 260/1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Телевизор sharp, инвентарный номер: 8963, местонахождение: г. Челябинск, ул. Российская, д. 260/1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2322.00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11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23.06.2026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27.06.2026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1 161,00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Остапенко Елена Александровна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Цвиллинга, д 58В, кв 1)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Остапенко Елена Александровна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