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398-ПП/1596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1596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Сейф, инвентарный номер: 7312,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Сейф, инвентарный номер: 7312,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2494.00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2494.0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2369.30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2244.60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2119.90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1995.20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1870.50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1745.80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1621.10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1496.40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1371.70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997.60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872.90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748.20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374.10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398-ПП/1596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июня 2026 г., время: 14:42:46.043;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июня 2026 14:42:46.043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1 247,00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№11, в размере </w:t>
      </w:r>
      <w:r>
        <w:rPr>
          <w:rFonts w:ascii="Times New Roman" w:hAnsi="Times New Roman"/>
          <w:b/>
          <w:i/>
          <w:color w:val="000000"/>
        </w:rPr>
        <w:t xml:space="preserve">1247.00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1247.00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