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Сейф, инвентарный номер: 7312,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Сейф, инвентарный номер: 7312,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2494.00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1 247,00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