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398-ПП/1516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"29"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1516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Кулер для воды, инвентарный номер: 7183,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Кулер для воды, инвентарный номер: 7183,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572.00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572.0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486.20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429.00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400.40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371.80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343.20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314.60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286.00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200.20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171.60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28.60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398-ПП/1516 от "29"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июня 2026 г., время: 14:22:00.712;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июня 2026 14:22:00.712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№11, в размере </w:t>
      </w:r>
      <w:r>
        <w:rPr>
          <w:rFonts w:ascii="Times New Roman" w:hAnsi="Times New Roman"/>
          <w:b/>
          <w:i/>
          <w:color w:val="000000"/>
        </w:rPr>
        <w:t xml:space="preserve">286.00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