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398-ПП/1516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"29"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1516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Кулер для воды, инвентарный номер: 7183,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Кулер для воды, инвентарный номер: 7183,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572.00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286,00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