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396-ПП/1406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1406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6346,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6346,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396-ПП/1406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Волков Василий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область, Ашинский р-н, п. ук, ул. Запрудная 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11:34:28.797;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11:34:28.797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1 699,00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Волков Василий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Волков Василий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№11, в размере </w:t>
      </w:r>
      <w:r>
        <w:rPr>
          <w:rFonts w:ascii="Times New Roman" w:hAnsi="Times New Roman"/>
          <w:b/>
          <w:i/>
          <w:color w:val="000000"/>
        </w:rPr>
        <w:t xml:space="preserve">1699.00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1698.00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