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2073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7230,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7230,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395-ПП/2073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14:40:39.131;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14:40:39.131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152,50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№11, в размере </w:t>
      </w:r>
      <w:r>
        <w:rPr>
          <w:rFonts w:ascii="Times New Roman" w:hAnsi="Times New Roman"/>
          <w:b/>
          <w:i/>
          <w:color w:val="000000"/>
        </w:rPr>
        <w:t xml:space="preserve">152.50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152.50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