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>425-АС/1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ОБ ОПРЕДЕЛЕНИИ УЧАСТНИКОВ ТОРГОВ В ФОРМЕ АУКЦИОНА С ОТКРЫТОЙ ФОРМОЙ ПРЕДСТАВЛЕНИЯ ПРЕДЛОЖЕНИЙ О ЦЕНЕ (НА ПОНИЖЕНИЕ И ПОВЫШЕНИЕ НАЧАЛЬНОЙ ЦЕНЫ ПРОДАЖИ)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Дата подписания протокола: </w:t>
      </w:r>
      <w:r>
        <w:rPr>
          <w:rFonts w:ascii="Times New Roman" w:hAnsi="Times New Roman"/>
          <w:b/>
          <w:i/>
          <w:color w:val="000000"/>
        </w:rPr>
        <w:t>"29" июня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Акционерное общество «Лизинговая компания «Азия корпорейшн»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425-АС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Аукцион с открытой формой представления предложений о цене (на понижение и повышение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Победителем торгов признается участник торгов, предложивший в ходе проведения торгов (представления предложений о цене) наиболее высокую цену за реализуемое имущество. В случаях, если не были представлены заявки на участие в торгах, к участию в торгах был допущен только один участник, ни один из участников торгов не сделал предложение о цене лота, торги признаются несостоявшимися.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Рассмотрение заявок на участие в торгах и подведение результатов торгов осуществляется в порядке, указанном в Информационном сообщении о проведении торгов. Результаты торгов подводятся в день проведения торгов (после завершения времени представления предложений о цене). Результаты торгов оформляются протоколом о результатах торгов, подписываемым и публикуемым организатором торгов на электронной площадке.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Дата подведения итогов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"30" июня 2026 г. 14:00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>1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Оборудование для изготовления периферии для пластиковых окон, производитель (Страна): DALIAN TGI GLOBE EXTRUSION TECHNOLOGY CO.LTD (КНР) (местонахождение: Тверская область, г. Тверь)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Оборудование для изготовления периферии для пластиковых окон, производитель (Страна): DALIAN TGI GLOBE EXTRUSION TECHNOLOGY CO.LTD (КНР): 1) Экструзионный инструмент модель TGI-CDH-DC4-TP40-D Расширитель 70 x 60, серийный/заводской номер: 526 (1 комплект); 2) Экструзионный инструмент модель TGI-DH-DC4-TP40-D Дверная створка 70 x 110 x 65, серийный/заводской номер: 525 (1 комплект); 3) Экструзионный инструмент модель TGI-T9-D Водно-вакуумные танки (1 комплект); 4) Экструзионный инструмент модель GI-DH-DC3-TP12-G Штапик 26x9, серийный/заводской номер: 524 (1 комплект); 5) Экструзионный инструмент модель TGI-CDH-DC4-TP40-D Рама ко-экс L7-1E, серийный/заводской номер: 527 (1 комплект); 6) Экструзионный инструмент модель TGI-CDH-DC4-TP40-D Створка ко-экс Z7-1E, серийный/заводской номер: 528 (1 комплект); 7) Шнеки CON 50 азотированные (1 пара); 8) Цилиндр CON 50 азотированный (1 штука); 9) Нагревательные манжеты (3 комплекта). Дополнительная информация о состоянии лота и документы в отношении лота предоставляются по запросу. Местонахождение лота: Тверская область, г. Тверь, улица Академика Туполева, д. 123.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23 200 000,00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(в том числе НДС).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Не подано ни одной заявки.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/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