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"18"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6328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7610,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7610,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31.29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17.88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4.47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401-ПП/6328 от "01"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Цвиллинга, д 58В, кв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"15" июня 2026 г., время: 11:15:05.294;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"15" июня 2026 11:15:05.294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Остапенко Елена Александровна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23.00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15.06.2026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22.35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