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"18" июня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6328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7610,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7610,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15.06.2026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17.06.2026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22,35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Цвиллинга, д 58В, кв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