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401-ПП/2208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"18"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2208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3004,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Стул офисный, инвентарный номер: 3004,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447.00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447.0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357.60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312.90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178.80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89.40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44.70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35.76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31.29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17.88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8.94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4.47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401-ПП/2208 от "01"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Цвиллинга, д 58В, кв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"15" июня 2026 г., время: 11:14:09.717;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"15" июня 2026 11:14:09.717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Остапенко Елена Александровна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Остапенко Елена Александровна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№15, в размере </w:t>
      </w:r>
      <w:r>
        <w:rPr>
          <w:rFonts w:ascii="Times New Roman" w:hAnsi="Times New Roman"/>
          <w:b/>
          <w:i/>
          <w:color w:val="000000"/>
        </w:rPr>
        <w:t xml:space="preserve">23.00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15.06.2026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17.06.2026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22.35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